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Iron Thunder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was the name of theCaptian in the book?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was the name of the city Tom lived in?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was the name of the enemy army?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Who is the main character in this book?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was the name of the enemy warship?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When Tom got his job what were they building?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did Tom's Dad die?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Why did Tom need the job?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was the name of the warship in the story?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won the battle between the two warships?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Iron Thunder</dc:title>
  <dcterms:created xsi:type="dcterms:W3CDTF">2021-10-11T09:50:42Z</dcterms:created>
  <dcterms:modified xsi:type="dcterms:W3CDTF">2021-10-11T09:50:42Z</dcterms:modified>
</cp:coreProperties>
</file>