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IsiZulu Ibanga 7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Large"/>
      </w:pPr>
      <w:r>
        <w:t xml:space="preserve">   nkosiyapha    </w:t>
      </w:r>
      <w:r>
        <w:t xml:space="preserve">   uhlakaniphile    </w:t>
      </w:r>
      <w:r>
        <w:t xml:space="preserve">   siyakuthanda    </w:t>
      </w:r>
      <w:r>
        <w:t xml:space="preserve">   kugandaganda    </w:t>
      </w:r>
      <w:r>
        <w:t xml:space="preserve">   uliphakamisela    </w:t>
      </w:r>
      <w:r>
        <w:t xml:space="preserve">   singayixazulula    </w:t>
      </w:r>
      <w:r>
        <w:t xml:space="preserve">   ngokuqhubeka    </w:t>
      </w:r>
      <w:r>
        <w:t xml:space="preserve">   ezihlanjiwe    </w:t>
      </w:r>
      <w:r>
        <w:t xml:space="preserve">   isimuncwane    </w:t>
      </w:r>
      <w:r>
        <w:t xml:space="preserve">   isiswebhu    </w:t>
      </w:r>
      <w:r>
        <w:t xml:space="preserve">   ngesijuqwana    </w:t>
      </w:r>
      <w:r>
        <w:t xml:space="preserve">   esigxotsheni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IsiZulu Ibanga 7</dc:title>
  <dcterms:created xsi:type="dcterms:W3CDTF">2021-10-11T09:53:51Z</dcterms:created>
  <dcterms:modified xsi:type="dcterms:W3CDTF">2021-10-11T09:53:51Z</dcterms:modified>
</cp:coreProperties>
</file>