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Island of the Blue Dolphins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formal address or discourse delivered to an audience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pointer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gentle wind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used in sewing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game of tenpin bowling as a sport or recreation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large meal, typically one in celebration of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 small, hard, dry seed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cause or enable to continue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the part of the land near the sea; the edge of the land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express dissatisfaction or annoyance about something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tree or shrub of temperate climates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express dissatisfaction or annoyance about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line or ridge produced on paper or cloth by folding, pressing, or crushing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express warm approval or admiration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impure form of graphitic carbon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grain of which is ground to make flour for bread, pasta, pastry, etc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colored substance which is spread over a surface and dries to leave a thin decorative or protective coating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country located in extreme southwestern Europe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make a serious or urgent request, typically to the public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close to losing consciousness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Island of the Blue Dolphins</dc:title>
  <dcterms:created xsi:type="dcterms:W3CDTF">2021-10-11T09:54:45Z</dcterms:created>
  <dcterms:modified xsi:type="dcterms:W3CDTF">2021-10-11T09:54:45Z</dcterms:modified>
</cp:coreProperties>
</file>