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Italy</w:t>
      </w:r>
    </w:p>
    <w:p>
      <w:pPr>
        <w:pStyle w:val="Questions"/>
      </w:pPr>
      <w:r>
        <w:t xml:space="preserve">1. TYILA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SCECOR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AZIPZ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SPATA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OMRE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GTSIETAPH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7. NOAM LSAI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8. OCAMR LOPO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9. ACEHARDLT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EOTRW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Italy</dc:title>
  <dcterms:created xsi:type="dcterms:W3CDTF">2021-10-12T14:27:07Z</dcterms:created>
  <dcterms:modified xsi:type="dcterms:W3CDTF">2021-10-12T14:27:07Z</dcterms:modified>
</cp:coreProperties>
</file>