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Italy Key Theme 4 Grand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Pact signed by Mussolini and nine other nations in 1928 to try and avoid future wars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Agreement signed between Italy, France and Britain in 1935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Mussolini wanted to make Italy into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Mussolini intervened in this in 1936 to support a fellow dictator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Area Mussolini was keen to establish Italian dominance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Mussolini sent troops to the Austrian border to prevent this in 1934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Pact signed in 1939 which meant that Italy had to support Germany in future wars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Formal alliance greatly strengthened German-Italian relations in 1936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Invasion of this place damaged Mussolini's international reputation in 1935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City where Mussolini and Hitler first met in 1934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Assassination of an Italian general caused an incident here in 1923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Port city given to Mussolini by Yugoslavia in 1923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Italy Key Theme 4 Grand Crossword</dc:title>
  <dcterms:created xsi:type="dcterms:W3CDTF">2021-10-11T09:57:12Z</dcterms:created>
  <dcterms:modified xsi:type="dcterms:W3CDTF">2021-10-11T09:57:12Z</dcterms:modified>
</cp:coreProperties>
</file>