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It's More Than Just Rain or Snow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Large"/>
      </w:pPr>
      <w:r>
        <w:t xml:space="preserve">   ATMOSPHERIC    </w:t>
      </w:r>
      <w:r>
        <w:t xml:space="preserve">   CONFUSION    </w:t>
      </w:r>
      <w:r>
        <w:t xml:space="preserve">   DARK AND STORMY NIGHT    </w:t>
      </w:r>
      <w:r>
        <w:t xml:space="preserve">   FLOOD    </w:t>
      </w:r>
      <w:r>
        <w:t xml:space="preserve">   FOG    </w:t>
      </w:r>
      <w:r>
        <w:t xml:space="preserve">   NOAH'S ARK    </w:t>
      </w:r>
      <w:r>
        <w:t xml:space="preserve">   PLOT DEVICE    </w:t>
      </w:r>
      <w:r>
        <w:t xml:space="preserve">   RAIN    </w:t>
      </w:r>
      <w:r>
        <w:t xml:space="preserve">   RAINBOW    </w:t>
      </w:r>
      <w:r>
        <w:t xml:space="preserve">   SNOW    </w:t>
      </w:r>
      <w:r>
        <w:t xml:space="preserve">   SYMBOLIC CLEANSING    </w:t>
      </w:r>
      <w:r>
        <w:t xml:space="preserve">   WEATHER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It's More Than Just Rain or Snow</dc:title>
  <dcterms:created xsi:type="dcterms:W3CDTF">2021-10-11T09:54:27Z</dcterms:created>
  <dcterms:modified xsi:type="dcterms:W3CDTF">2021-10-11T09:54:27Z</dcterms:modified>
</cp:coreProperties>
</file>