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It's a Oncer Thing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The first people to make this were the Charmings in season 2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What does The Evil Queen say when she crashes Snow and Charmings wedding?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What did Emma hit Hook in the face with when she was in the Enchanted Forest?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Who is Rumpelstiltskin's mother?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What book inspired Emma's last name?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Who did the Charmings name there second born after?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What kind of apple does Regina offer Emma in season 1?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The Queen of Hearts' first born's birth father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What pie does one of the villagers give the Evil Queen on her birthday?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What is Henry Mills' middle name?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It's a Oncer Thing</dc:title>
  <dcterms:created xsi:type="dcterms:W3CDTF">2021-10-11T09:54:25Z</dcterms:created>
  <dcterms:modified xsi:type="dcterms:W3CDTF">2021-10-11T09:54:25Z</dcterms:modified>
</cp:coreProperties>
</file>