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It's fall, y'all!!!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aka beggars' night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other pumpkin pie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another name for fall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October holiday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Batman villian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first full moon after the autumnal equinox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November holiday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horn of plenty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"S" in PSL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granny, gala, or honeycrisp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It's fall, y'all!!! </dc:title>
  <dcterms:created xsi:type="dcterms:W3CDTF">2021-10-16T03:43:30Z</dcterms:created>
  <dcterms:modified xsi:type="dcterms:W3CDTF">2021-10-16T03:43:30Z</dcterms:modified>
</cp:coreProperties>
</file>