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JANDAI ANIMALS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</w:tbl>
    <w:p>
      <w:pPr>
        <w:pStyle w:val="WordBankLarge"/>
      </w:pPr>
      <w:r>
        <w:t xml:space="preserve">   BUANGAN    </w:t>
      </w:r>
      <w:r>
        <w:t xml:space="preserve">   GUGUNGGUN    </w:t>
      </w:r>
      <w:r>
        <w:t xml:space="preserve">   JARAKIL    </w:t>
      </w:r>
      <w:r>
        <w:t xml:space="preserve">   JUNGAI    </w:t>
      </w:r>
      <w:r>
        <w:t xml:space="preserve">   KABUL    </w:t>
      </w:r>
      <w:r>
        <w:t xml:space="preserve">   KAKUAN    </w:t>
      </w:r>
      <w:r>
        <w:t xml:space="preserve">   KOOLALUNG    </w:t>
      </w:r>
      <w:r>
        <w:t xml:space="preserve">   KOOROOMUN    </w:t>
      </w:r>
      <w:r>
        <w:t xml:space="preserve">   MARIMARI    </w:t>
      </w:r>
      <w:r>
        <w:t xml:space="preserve">   PILLIN    </w:t>
      </w:r>
      <w:r>
        <w:t xml:space="preserve">   TOOMBIDAPEE    </w:t>
      </w:r>
      <w:r>
        <w:t xml:space="preserve">   YALINGBILA    </w:t>
      </w:r>
      <w:r>
        <w:t xml:space="preserve">   YAWANG    </w:t>
      </w:r>
      <w:r>
        <w:t xml:space="preserve">   YIMERA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JANDAI ANIMALS</dc:title>
  <dcterms:created xsi:type="dcterms:W3CDTF">2021-10-11T10:01:09Z</dcterms:created>
  <dcterms:modified xsi:type="dcterms:W3CDTF">2021-10-11T10:01:09Z</dcterms:modified>
</cp:coreProperties>
</file>