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JD: Meant To Be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SingItAcademy    </w:t>
      </w:r>
      <w:r>
        <w:t xml:space="preserve">   school    </w:t>
      </w:r>
      <w:r>
        <w:t xml:space="preserve">   Love    </w:t>
      </w:r>
      <w:r>
        <w:t xml:space="preserve">   Demancer    </w:t>
      </w:r>
      <w:r>
        <w:t xml:space="preserve">   JDMeantToBe    </w:t>
      </w:r>
      <w:r>
        <w:t xml:space="preserve">   music    </w:t>
      </w:r>
      <w:r>
        <w:t xml:space="preserve">   Ember    </w:t>
      </w:r>
      <w:r>
        <w:t xml:space="preserve">   Alyssa    </w:t>
      </w:r>
      <w:r>
        <w:t xml:space="preserve">   John    </w:t>
      </w:r>
      <w:r>
        <w:t xml:space="preserve">   Pearl    </w:t>
      </w:r>
      <w:r>
        <w:t xml:space="preserve">   Natalia    </w:t>
      </w:r>
      <w:r>
        <w:t xml:space="preserve">   Kitty    </w:t>
      </w:r>
      <w:r>
        <w:t xml:space="preserve">   Meant To Be    </w:t>
      </w:r>
      <w:r>
        <w:t xml:space="preserve">   Dancer    </w:t>
      </w:r>
      <w:r>
        <w:t xml:space="preserve">   Ballerina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JD: Meant To Be</dc:title>
  <dcterms:created xsi:type="dcterms:W3CDTF">2021-10-11T10:03:41Z</dcterms:created>
  <dcterms:modified xsi:type="dcterms:W3CDTF">2021-10-11T10:03:41Z</dcterms:modified>
</cp:coreProperties>
</file>