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JESUS IS A HEALER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Medium"/>
      </w:pPr>
      <w:r>
        <w:t xml:space="preserve">   SAVIOR    </w:t>
      </w:r>
      <w:r>
        <w:t xml:space="preserve">   FAITH    </w:t>
      </w:r>
      <w:r>
        <w:t xml:space="preserve">   IMPORTANT    </w:t>
      </w:r>
      <w:r>
        <w:t xml:space="preserve">   PRAY    </w:t>
      </w:r>
      <w:r>
        <w:t xml:space="preserve">   UNDERSTAND    </w:t>
      </w:r>
      <w:r>
        <w:t xml:space="preserve">   PEOPLE    </w:t>
      </w:r>
      <w:r>
        <w:t xml:space="preserve">   HELP    </w:t>
      </w:r>
      <w:r>
        <w:t xml:space="preserve">   FEVER    </w:t>
      </w:r>
      <w:r>
        <w:t xml:space="preserve">   SERVANTS    </w:t>
      </w:r>
      <w:r>
        <w:t xml:space="preserve">   BETTER    </w:t>
      </w:r>
      <w:r>
        <w:t xml:space="preserve">   TIME    </w:t>
      </w:r>
      <w:r>
        <w:t xml:space="preserve">   KNEW    </w:t>
      </w:r>
      <w:r>
        <w:t xml:space="preserve">   SPOKE    </w:t>
      </w:r>
      <w:r>
        <w:t xml:space="preserve">   WORD    </w:t>
      </w:r>
      <w:r>
        <w:t xml:space="preserve">   EXACT    </w:t>
      </w:r>
      <w:r>
        <w:t xml:space="preserve">   HOUSEHOLD    </w:t>
      </w:r>
      <w:r>
        <w:t xml:space="preserve">   FATHER    </w:t>
      </w:r>
      <w:r>
        <w:t xml:space="preserve">   HIM    </w:t>
      </w:r>
      <w:r>
        <w:t xml:space="preserve">   LIVE    </w:t>
      </w:r>
      <w:r>
        <w:t xml:space="preserve">   PERFORMED    </w:t>
      </w:r>
      <w:r>
        <w:t xml:space="preserve">   AFTERNOON    </w:t>
      </w:r>
      <w:r>
        <w:t xml:space="preserve">   HEAL    </w:t>
      </w:r>
      <w:r>
        <w:t xml:space="preserve">   BELIEVE    </w:t>
      </w:r>
      <w:r>
        <w:t xml:space="preserve">   HOME    </w:t>
      </w:r>
      <w:r>
        <w:t xml:space="preserve">   MIRACLE    </w:t>
      </w:r>
      <w:r>
        <w:t xml:space="preserve">   JESUS    </w:t>
      </w:r>
      <w:r>
        <w:t xml:space="preserve">   BOY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JESUS IS A HEALER</dc:title>
  <dcterms:created xsi:type="dcterms:W3CDTF">2021-10-11T10:07:08Z</dcterms:created>
  <dcterms:modified xsi:type="dcterms:W3CDTF">2021-10-11T10:07:08Z</dcterms:modified>
</cp:coreProperties>
</file>