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James word search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</w:tbl>
    <w:p>
      <w:pPr>
        <w:pStyle w:val="WordBankMedium"/>
      </w:pPr>
      <w:r>
        <w:t xml:space="preserve">   tempted    </w:t>
      </w:r>
      <w:r>
        <w:t xml:space="preserve">   resist    </w:t>
      </w:r>
      <w:r>
        <w:t xml:space="preserve">   humble    </w:t>
      </w:r>
      <w:r>
        <w:t xml:space="preserve">   trials    </w:t>
      </w:r>
      <w:r>
        <w:t xml:space="preserve">   sincere    </w:t>
      </w:r>
      <w:r>
        <w:t xml:space="preserve">   considerate    </w:t>
      </w:r>
      <w:r>
        <w:t xml:space="preserve">   mercy    </w:t>
      </w:r>
      <w:r>
        <w:t xml:space="preserve">   gift    </w:t>
      </w:r>
      <w:r>
        <w:t xml:space="preserve">   faith    </w:t>
      </w:r>
      <w:r>
        <w:t xml:space="preserve">   Wisdom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James word search </dc:title>
  <dcterms:created xsi:type="dcterms:W3CDTF">2021-10-11T10:01:39Z</dcterms:created>
  <dcterms:modified xsi:type="dcterms:W3CDTF">2021-10-11T10:01:39Z</dcterms:modified>
</cp:coreProperties>
</file>