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Jandai animals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Biggee    </w:t>
      </w:r>
      <w:r>
        <w:t xml:space="preserve">   Bingil    </w:t>
      </w:r>
      <w:r>
        <w:t xml:space="preserve">   Dargee    </w:t>
      </w:r>
      <w:r>
        <w:t xml:space="preserve">   Dibbing    </w:t>
      </w:r>
      <w:r>
        <w:t xml:space="preserve">   Djoonbar    </w:t>
      </w:r>
      <w:r>
        <w:t xml:space="preserve">   Goondool    </w:t>
      </w:r>
      <w:r>
        <w:t xml:space="preserve">   Goopee    </w:t>
      </w:r>
      <w:r>
        <w:t xml:space="preserve">   Joon    </w:t>
      </w:r>
      <w:r>
        <w:t xml:space="preserve">   Kabool    </w:t>
      </w:r>
      <w:r>
        <w:t xml:space="preserve">   Kajal    </w:t>
      </w:r>
      <w:r>
        <w:t xml:space="preserve">   Kakoom    </w:t>
      </w:r>
      <w:r>
        <w:t xml:space="preserve">   Kalen    </w:t>
      </w:r>
      <w:r>
        <w:t xml:space="preserve">   Keara    </w:t>
      </w:r>
      <w:r>
        <w:t xml:space="preserve">   Killen    </w:t>
      </w:r>
      <w:r>
        <w:t xml:space="preserve">   Kuppeng    </w:t>
      </w:r>
      <w:r>
        <w:t xml:space="preserve">   Maree    </w:t>
      </w:r>
      <w:r>
        <w:t xml:space="preserve">   Marochie    </w:t>
      </w:r>
      <w:r>
        <w:t xml:space="preserve">   Moogara    </w:t>
      </w:r>
      <w:r>
        <w:t xml:space="preserve">   Ngou    </w:t>
      </w:r>
      <w:r>
        <w:t xml:space="preserve">   Poolooloom    </w:t>
      </w:r>
      <w:r>
        <w:t xml:space="preserve">   Punna    </w:t>
      </w:r>
      <w:r>
        <w:t xml:space="preserve">   Tchoongarra    </w:t>
      </w:r>
      <w:r>
        <w:t xml:space="preserve">   Warril    </w:t>
      </w:r>
      <w:r>
        <w:t xml:space="preserve">   Wokkun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Jandai animals</dc:title>
  <dcterms:created xsi:type="dcterms:W3CDTF">2021-10-11T10:02:27Z</dcterms:created>
  <dcterms:modified xsi:type="dcterms:W3CDTF">2021-10-11T10:02:27Z</dcterms:modified>
</cp:coreProperties>
</file>