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Japanese I Adjective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ら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ひ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わ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ひ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よ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ら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ま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ひ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あ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ま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の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む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む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せ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の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じ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じ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せ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ら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む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の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よ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じ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む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ら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の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じ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の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ぎ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む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よ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ま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も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な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す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ん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よ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ら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わ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ま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せ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ま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み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わ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せ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じ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ひ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お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し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の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ふ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さ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む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ゆ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わ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る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い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ず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ら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め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ち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れ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つ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に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じ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ろ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た</w:t>
            </w:r>
          </w:p>
        </w:tc>
      </w:tr>
    </w:tbl>
    <w:p>
      <w:pPr>
        <w:pStyle w:val="WordBankMedium"/>
      </w:pPr>
      <w:r>
        <w:t xml:space="preserve">   たいくつな    </w:t>
      </w:r>
      <w:r>
        <w:t xml:space="preserve">   かんたんな    </w:t>
      </w:r>
      <w:r>
        <w:t xml:space="preserve">   むずかしい    </w:t>
      </w:r>
      <w:r>
        <w:t xml:space="preserve">   たのしい    </w:t>
      </w:r>
      <w:r>
        <w:t xml:space="preserve">   まずい    </w:t>
      </w:r>
      <w:r>
        <w:t xml:space="preserve">   おいしい    </w:t>
      </w:r>
      <w:r>
        <w:t xml:space="preserve">   みじかい    </w:t>
      </w:r>
      <w:r>
        <w:t xml:space="preserve">   ながい    </w:t>
      </w:r>
      <w:r>
        <w:t xml:space="preserve">   にぎやかな    </w:t>
      </w:r>
      <w:r>
        <w:t xml:space="preserve">   ゆうめいな    </w:t>
      </w:r>
      <w:r>
        <w:t xml:space="preserve">   おもしろい    </w:t>
      </w:r>
      <w:r>
        <w:t xml:space="preserve">   ひくい    </w:t>
      </w:r>
      <w:r>
        <w:t xml:space="preserve">   せまい    </w:t>
      </w:r>
      <w:r>
        <w:t xml:space="preserve">   ひろい    </w:t>
      </w:r>
      <w:r>
        <w:t xml:space="preserve">   きたない    </w:t>
      </w:r>
      <w:r>
        <w:t xml:space="preserve">   きれいな    </w:t>
      </w:r>
      <w:r>
        <w:t xml:space="preserve">   うるさい    </w:t>
      </w:r>
      <w:r>
        <w:t xml:space="preserve">   しずかな    </w:t>
      </w:r>
      <w:r>
        <w:t xml:space="preserve">   わるい    </w:t>
      </w:r>
      <w:r>
        <w:t xml:space="preserve">   よい    </w:t>
      </w:r>
      <w:r>
        <w:t xml:space="preserve">   ふるい    </w:t>
      </w:r>
      <w:r>
        <w:t xml:space="preserve">   あたらしい    </w:t>
      </w:r>
      <w:r>
        <w:t xml:space="preserve">   すくない    </w:t>
      </w:r>
      <w:r>
        <w:t xml:space="preserve">   おおい    </w:t>
      </w:r>
      <w:r>
        <w:t xml:space="preserve">   ちいさい    </w:t>
      </w:r>
      <w:r>
        <w:t xml:space="preserve">   おおきい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Japanese I Adjective Words</dc:title>
  <dcterms:created xsi:type="dcterms:W3CDTF">2021-10-11T10:04:14Z</dcterms:created>
  <dcterms:modified xsi:type="dcterms:W3CDTF">2021-10-11T10:04:14Z</dcterms:modified>
</cp:coreProperties>
</file>