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Jazz Age Jeopardy</w:t>
      </w:r>
    </w:p>
    <w:p>
      <w:pPr>
        <w:pStyle w:val="Questions"/>
      </w:pPr>
      <w:r>
        <w:t xml:space="preserve">1. LSEAPR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2. AIPNLHC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3. AGRSTGEN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4. CCOGAIH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5. UIMCS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6. RESVLI ENESCR </w:t>
      </w:r>
      <w:r>
        <w:rPr>
          <w:u w:val="single"/>
        </w:rPr>
        <w:t xml:space="preserve">_____________________________________</w:t>
      </w:r>
    </w:p>
    <w:p>
      <w:pPr>
        <w:pStyle w:val="Questions"/>
      </w:pPr>
      <w:r>
        <w:t xml:space="preserve">7. GNADNCI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8. MEOSIV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9. GHIH ESHLE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10. SDEBA </w:t>
      </w:r>
      <w:r>
        <w:rPr>
          <w:u w:val="single"/>
        </w:rPr>
        <w:t xml:space="preserve">_____________________________________________</w:t>
      </w:r>
    </w:p>
    <w:p>
      <w:pPr>
        <w:pStyle w:val="Questions"/>
      </w:pPr>
      <w:r>
        <w:t xml:space="preserve">11. HNASIFO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12. EAPRPSFL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13. FAOERD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14. NPECOA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15. OGLOETB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16. HWISKEY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17. ASERHFET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18. TRA CODE </w:t>
      </w:r>
      <w:r>
        <w:rPr>
          <w:u w:val="single"/>
        </w:rPr>
        <w:t xml:space="preserve">__________________________________________</w:t>
      </w:r>
    </w:p>
    <w:p>
      <w:pPr>
        <w:pStyle w:val="Questions"/>
      </w:pPr>
      <w:r>
        <w:t xml:space="preserve">19. LCUB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20. LOOLCHA </w:t>
      </w:r>
      <w:r>
        <w:rPr>
          <w:u w:val="single"/>
        </w:rPr>
        <w:t xml:space="preserve">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Jazz Age Jeopardy</dc:title>
  <dcterms:created xsi:type="dcterms:W3CDTF">2021-10-11T10:04:02Z</dcterms:created>
  <dcterms:modified xsi:type="dcterms:W3CDTF">2021-10-11T10:04:02Z</dcterms:modified>
</cp:coreProperties>
</file>