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Jazz Search - +1 For Each Word!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V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X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J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F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Q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</w:tr>
      <w:tr>
        <w:trPr>
          <w:trHeight w:val="318.75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  <w:sz w:val="22"/>
                <w:szCs w:val="22"/>
              </w:rPr>
              <w:t xml:space="preserve">C</w:t>
            </w:r>
          </w:p>
        </w:tc>
      </w:tr>
    </w:tbl>
    <w:p>
      <w:pPr>
        <w:pStyle w:val="WordBankLarge"/>
      </w:pP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Jazz Search - +1 For Each Word!</dc:title>
  <dcterms:created xsi:type="dcterms:W3CDTF">2022-08-17T21:35:28Z</dcterms:created>
  <dcterms:modified xsi:type="dcterms:W3CDTF">2022-08-17T21:35:28Z</dcterms:modified>
</cp:coreProperties>
</file>