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Jazz Vocab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Outward rotation of the legs from the hip socket to the feet.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Chase, a gliding action where the feet kiss in the air.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Snapping the focus and head during a turn to help diminish dizziness and clarify the turn.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back, side, front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turn performed on one leg with the other leg in passé.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180 turn with shift of weight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step cross, rock side, step in place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to bend;  Sinking down, both knees bend and straighten in unison.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Position of the foot at the knee with toes pointed.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feet and knees facing forward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straight-leg kick passing through the tendu and degage, brushing quickly to 90 degrees or higher.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to stretch;  To fully extend the foot to a point on the floor.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Chain or link;  small rapid turns done in succession with half-turn on each foot.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To Disengage- a quick brush of the straight leg through tendu to a position slightly off the floor.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To rise;  standing on the balls of the feet with heels lifted as high as possible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place the ball of the foot on the floor without changing weight</w:t>
            </w:r>
          </w:p>
        </w:tc>
      </w:tr>
    </w:tbl>
    <w:p>
      <w:pPr>
        <w:pStyle w:val="WordBankMedium"/>
      </w:pPr>
      <w:r>
        <w:t xml:space="preserve">   Releve    </w:t>
      </w:r>
      <w:r>
        <w:t xml:space="preserve">   Plie    </w:t>
      </w:r>
      <w:r>
        <w:t xml:space="preserve">   chasse    </w:t>
      </w:r>
      <w:r>
        <w:t xml:space="preserve">   Chaine    </w:t>
      </w:r>
      <w:r>
        <w:t xml:space="preserve">   Pivot    </w:t>
      </w:r>
      <w:r>
        <w:t xml:space="preserve">   pirouette    </w:t>
      </w:r>
      <w:r>
        <w:t xml:space="preserve">   turnout    </w:t>
      </w:r>
      <w:r>
        <w:t xml:space="preserve">   parallel    </w:t>
      </w:r>
      <w:r>
        <w:t xml:space="preserve">   passe    </w:t>
      </w:r>
      <w:r>
        <w:t xml:space="preserve">   tendu    </w:t>
      </w:r>
      <w:r>
        <w:t xml:space="preserve">   degage    </w:t>
      </w:r>
      <w:r>
        <w:t xml:space="preserve">   battement    </w:t>
      </w:r>
      <w:r>
        <w:t xml:space="preserve">   dig    </w:t>
      </w:r>
      <w:r>
        <w:t xml:space="preserve">   spotting    </w:t>
      </w:r>
      <w:r>
        <w:t xml:space="preserve">   pas de bourree    </w:t>
      </w:r>
      <w:r>
        <w:t xml:space="preserve">   cross ball change 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Jazz Vocab Crossword</dc:title>
  <dcterms:created xsi:type="dcterms:W3CDTF">2021-10-11T10:04:03Z</dcterms:created>
  <dcterms:modified xsi:type="dcterms:W3CDTF">2021-10-11T10:04:03Z</dcterms:modified>
</cp:coreProperties>
</file>