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Jediism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whole religion is based on these movies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does the religion attract outsiders?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the dark side ultimately lead you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the name of the religion?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Emotion should not cloud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is the last name of one of the leaders (aka a room in a house)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Name one of the religions taken into account?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who is the leader whose last name is the same as a fish?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They try to protect the _____________ 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Believers know that the concept is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They view religion as a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only rule whose first letter starts with "J"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is the creator of the religion?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many rules must they follow?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connects everything?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It is a small and _____________ religion?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It is a religion of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kind of person must they become?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Who is the leader of one of the churches named after the iconic purple dinosaur?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side must you stay away from?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Jediism</dc:title>
  <dcterms:created xsi:type="dcterms:W3CDTF">2021-10-11T10:04:11Z</dcterms:created>
  <dcterms:modified xsi:type="dcterms:W3CDTF">2021-10-11T10:04:11Z</dcterms:modified>
</cp:coreProperties>
</file>