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Jefferson's Notes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preparation of nicotine-rich leaves of an American plant, which are cured by a process of drying and fermentation for smoking and chewing.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_________-__________'s Compromise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This one created the House and the Senate.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action or process of resisting authority or control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Where was the African revolt won?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requires active resistance to and dismantling of the system of racism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Who was the author's mother referring to in the following statement, "Don't throw a stone, then hide your hand."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people who founded the United States first came to America to live as part of a __________  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person trained to make wooden casks, barrels, vats, buckets, tubs, troughs, and other containers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Constitution did Jefferson write "All men are created equal"?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Jefferson's Notes </dc:title>
  <dcterms:created xsi:type="dcterms:W3CDTF">2021-10-11T10:05:53Z</dcterms:created>
  <dcterms:modified xsi:type="dcterms:W3CDTF">2021-10-11T10:05:53Z</dcterms:modified>
</cp:coreProperties>
</file>