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Joan of Arc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england    </w:t>
      </w:r>
      <w:r>
        <w:t xml:space="preserve">   born    </w:t>
      </w:r>
      <w:r>
        <w:t xml:space="preserve">   domremy    </w:t>
      </w:r>
      <w:r>
        <w:t xml:space="preserve">   english    </w:t>
      </w:r>
      <w:r>
        <w:t xml:space="preserve">   france    </w:t>
      </w:r>
      <w:r>
        <w:t xml:space="preserve">   jean de metz    </w:t>
      </w:r>
      <w:r>
        <w:t xml:space="preserve">   joan of arc    </w:t>
      </w:r>
      <w:r>
        <w:t xml:space="preserve">   legal    </w:t>
      </w:r>
      <w:r>
        <w:t xml:space="preserve">   maid of heaven    </w:t>
      </w:r>
      <w:r>
        <w:t xml:space="preserve">   neufchateau    </w:t>
      </w:r>
      <w:r>
        <w:t xml:space="preserve">   orleans    </w:t>
      </w:r>
      <w:r>
        <w:t xml:space="preserve">   predicted    </w:t>
      </w:r>
      <w:r>
        <w:t xml:space="preserve">   robert de baudricourt    </w:t>
      </w:r>
      <w:r>
        <w:t xml:space="preserve">   saint    </w:t>
      </w:r>
      <w:r>
        <w:t xml:space="preserve">   trial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 of Arc </dc:title>
  <dcterms:created xsi:type="dcterms:W3CDTF">2021-10-11T10:09:04Z</dcterms:created>
  <dcterms:modified xsi:type="dcterms:W3CDTF">2021-10-11T10:09:04Z</dcterms:modified>
</cp:coreProperties>
</file>