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Job roles and Working conditions retrieval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type of contract is a salaried position with a set number of hours each week?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 carries out the less desirable kitchen tasks eg. peeling?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Which chef works with cold foods?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an advantage of a full time contract?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Which staff are often employed through agencies for one-off events eg. weddings?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 is responsible for keeping hygiene documents and training records?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Who works directly under the head chef?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Seasonal staff are hired on what type of contract?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Who is responsible for making stocks?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Which contract type allows flexibility eg. around child care?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roles and Working conditions retrieval </dc:title>
  <dcterms:created xsi:type="dcterms:W3CDTF">2021-10-11T10:09:39Z</dcterms:created>
  <dcterms:modified xsi:type="dcterms:W3CDTF">2021-10-11T10:09:39Z</dcterms:modified>
</cp:coreProperties>
</file>