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Jobs in Mining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Driller    </w:t>
      </w:r>
      <w:r>
        <w:t xml:space="preserve">   Equipment Operator    </w:t>
      </w:r>
      <w:r>
        <w:t xml:space="preserve">   Field Technician    </w:t>
      </w:r>
      <w:r>
        <w:t xml:space="preserve">   Geologist    </w:t>
      </w:r>
      <w:r>
        <w:t xml:space="preserve">   Health and Safety Manager    </w:t>
      </w:r>
      <w:r>
        <w:t xml:space="preserve">   Mechanic    </w:t>
      </w:r>
      <w:r>
        <w:t xml:space="preserve">   Millwright    </w:t>
      </w:r>
      <w:r>
        <w:t xml:space="preserve">   Mine Superintendent    </w:t>
      </w:r>
      <w:r>
        <w:t xml:space="preserve">   Mining Engineer    </w:t>
      </w:r>
      <w:r>
        <w:t xml:space="preserve">   Rock Truck Driver    </w:t>
      </w:r>
      <w:r>
        <w:t xml:space="preserve">   Surface Miner    </w:t>
      </w:r>
      <w:r>
        <w:t xml:space="preserve">   Surveyor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Jobs in Mining Wordsearch</dc:title>
  <dcterms:created xsi:type="dcterms:W3CDTF">2021-10-11T10:09:47Z</dcterms:created>
  <dcterms:modified xsi:type="dcterms:W3CDTF">2021-10-11T10:09:47Z</dcterms:modified>
</cp:coreProperties>
</file>