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John 7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But no one had the ________ to speak favorably about him.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My _____ has not yet come.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His _____ had not yet come.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Then the leaders tried to _____ him.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Can it be that our leaders know that he really is the _______?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 one _________ him.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If you are thirsty, _______ to 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man surely is the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If you _____ in me, come and drink.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Now is not the _______ time for me to go.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We have never heard anyone ______ like this.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7</dc:title>
  <dcterms:created xsi:type="dcterms:W3CDTF">2021-10-11T10:10:11Z</dcterms:created>
  <dcterms:modified xsi:type="dcterms:W3CDTF">2021-10-11T10:10:11Z</dcterms:modified>
</cp:coreProperties>
</file>