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Joint Replacement Surgery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Large"/>
      </w:pPr>
      <w:r>
        <w:t xml:space="preserve">   STOCKINGS    </w:t>
      </w:r>
      <w:r>
        <w:t xml:space="preserve">   PAIN    </w:t>
      </w:r>
      <w:r>
        <w:t xml:space="preserve">   EXERCISE    </w:t>
      </w:r>
      <w:r>
        <w:t xml:space="preserve">   COLD    </w:t>
      </w:r>
      <w:r>
        <w:t xml:space="preserve">   WALKER    </w:t>
      </w:r>
      <w:r>
        <w:t xml:space="preserve">   STAPLES    </w:t>
      </w:r>
      <w:r>
        <w:t xml:space="preserve">   NURSE    </w:t>
      </w:r>
      <w:r>
        <w:t xml:space="preserve">   DRESSING    </w:t>
      </w:r>
      <w:r>
        <w:t xml:space="preserve">   CLOTS    </w:t>
      </w:r>
      <w:r>
        <w:t xml:space="preserve">   THERAPISTS    </w:t>
      </w:r>
      <w:r>
        <w:t xml:space="preserve">   SPASM    </w:t>
      </w:r>
      <w:r>
        <w:t xml:space="preserve">   MOBILITY    </w:t>
      </w:r>
      <w:r>
        <w:t xml:space="preserve">   CRUTCHES    </w:t>
      </w:r>
      <w:r>
        <w:t xml:space="preserve">   CANE    </w:t>
      </w:r>
      <w:r>
        <w:t xml:space="preserve">   SURGEON    </w:t>
      </w:r>
      <w:r>
        <w:t xml:space="preserve">   RECOVERY    </w:t>
      </w:r>
      <w:r>
        <w:t xml:space="preserve">   GLUE    </w:t>
      </w:r>
      <w:r>
        <w:t xml:space="preserve">   CONSTIPATION    </w:t>
      </w:r>
      <w:r>
        <w:t xml:space="preserve">   ANALGESICS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Replacement Surgery</dc:title>
  <dcterms:created xsi:type="dcterms:W3CDTF">2021-10-11T10:11:47Z</dcterms:created>
  <dcterms:modified xsi:type="dcterms:W3CDTF">2021-10-11T10:11:47Z</dcterms:modified>
</cp:coreProperties>
</file>