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Journornalist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In a photo layout there should be one larger,  	 image.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When interviewing anyone you always want to check how what is spelled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person who sees a crime being committed is called a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PBS stands for Public   Broadcasting	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 The action of damaging the good reputation of someone.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Most younger people get their news from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When you cite what somebody and are on their own newspaper said word for word, that is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 The	determines the		is important in a   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These articles have opinions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West Texas was in the news because of an immigrant tent city here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New York Times slogan   appears on front page, "All the News that's fit to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Name of the news museum in Washington, D.C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spoken false statement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This is the beginning of you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Copyright law last for the life of the author plus  	 years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published false statement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 He is credited with creating facebook.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 This person gathers news and then writes or films a story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amendment guarantees a free press.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act of using another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This is the beginning of you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Most older people get their news from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This person reads television news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Aside from good light, good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When taking a photo or video good	is essential.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Journornalist </dc:title>
  <dcterms:created xsi:type="dcterms:W3CDTF">2021-10-11T10:15:21Z</dcterms:created>
  <dcterms:modified xsi:type="dcterms:W3CDTF">2021-10-11T10:15:21Z</dcterms:modified>
</cp:coreProperties>
</file>