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June Bible Verse</w:t>
      </w:r>
    </w:p>
    <w:p>
      <w:pPr>
        <w:pStyle w:val="Questions"/>
      </w:pPr>
      <w:r>
        <w:t xml:space="preserve">1. NI </w:t>
      </w:r>
      <w:r>
        <w:rPr>
          <w:u w:val="single"/>
        </w:rPr>
        <w:t xml:space="preserve">________________________________________________</w:t>
      </w:r>
    </w:p>
    <w:p>
      <w:pPr>
        <w:pStyle w:val="Questions"/>
      </w:pPr>
      <w:r>
        <w:t xml:space="preserve">2. HET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3. MASE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4. WYA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5. LTE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6. OYRU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7. GLIHT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8. IEHNS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9. BREFOE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10. RTSEOH,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11. AHTT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12. YHET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13. AMY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14. ESE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15. ORYU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16. ODGO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17. DDEES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18. ADN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19. LGORYFI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20. UOYR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21. TFEARH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22. NI 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23. HEAENV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24. MTTWEAH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25. :561 </w:t>
      </w:r>
      <w:r>
        <w:rPr>
          <w:u w:val="single"/>
        </w:rPr>
        <w:t xml:space="preserve">______________________________________________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June Bible Verse</dc:title>
  <dcterms:created xsi:type="dcterms:W3CDTF">2021-10-11T10:18:25Z</dcterms:created>
  <dcterms:modified xsi:type="dcterms:W3CDTF">2021-10-11T10:18:25Z</dcterms:modified>
</cp:coreProperties>
</file>