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Juno Mission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Destination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Its orbit is highly 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Who built the spacecraft?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Name of the mission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Used Earth's ______ as a slingshot to boost Juno's velocity.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One objective is to reveal Jupiters deep ________.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Name of the visible light camera/telescope on the spacecraft.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sate where it was launched from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instrument used to map Jupiters magnetic fields.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Type of spacecraft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Juno Mission Crossword</dc:title>
  <dcterms:created xsi:type="dcterms:W3CDTF">2021-10-11T10:19:02Z</dcterms:created>
  <dcterms:modified xsi:type="dcterms:W3CDTF">2021-10-11T10:19:02Z</dcterms:modified>
</cp:coreProperties>
</file>