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Jupiter and Saturn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Number of known moons on Saturn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Named after the Roman god of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Interesting Fact of Saturn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Number of known moons on Jupiter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Length of day on Jupiter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Unique Physical Feature of Jupiter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Interesting Fact of Jupiter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Length of day on Saturn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Named after Roman king of the gods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Unique physical Feature of Saturn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Length of year on Saturn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Number of known moons on Jupiter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Jupiter and Saturn</dc:title>
  <dcterms:created xsi:type="dcterms:W3CDTF">2021-10-11T10:19:25Z</dcterms:created>
  <dcterms:modified xsi:type="dcterms:W3CDTF">2021-10-11T10:19:25Z</dcterms:modified>
</cp:coreProperties>
</file>