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KELSEY BREEZE'S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They are a list of things found in the articles of confederation that set the capacity of congress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Help presidents approved a law they would have voted pass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 official form of disapproval by the legislative branch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Having only one legislative body chambers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person who tries to influence legislation on behalf of a special interest; a member of a lobby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Holding an indicated position, role, office, etc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second committee that is acquired by the main committee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People who are responsible for counting the votes for their parties on major key issues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To divide into new districts to help win an election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chamber that is assigned from both of the houses to reach an agreement on an issue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To close a debate that is occurring so a vote can be taken immediately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Reconstruct the legislative body's representation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Having two legislative body chambers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count of population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An idea of a proposed idea that has not yet been made a law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KELSEY BREEZE'S CROSSWORD PUZZLE</dc:title>
  <dcterms:created xsi:type="dcterms:W3CDTF">2021-10-11T10:25:11Z</dcterms:created>
  <dcterms:modified xsi:type="dcterms:W3CDTF">2021-10-11T10:25:11Z</dcterms:modified>
</cp:coreProperties>
</file>