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KENT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Which port was the central Cinque Port, laying between Hastings and New Romney to the west, and Dover and Sandwich to the east?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is the St Lawrence Ground in Canterbury famous for?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Which seaside town is famous for its 'Native Oysters' which are celebrated with an annual Oyster Festival?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Shepherd Neame is Britain’s oldest what 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Which castle did Henry VIII transform in 1519 for his wife Catherine of Aragon?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Where are the World Custard Pie Throwing Championships held each year?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Which Kent Town is the smallest in Britain?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was the surname of the Member of Parliament for Maidstone from 1987 to 2010?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in 1914 the very first ‘white line’ road markings were painted in what Kent Town?.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Which headland, formed largely of a shingle beach, shares its name with a power station?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Kent is a variety of which fruit?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Which river is said to divide the county of Kent into two parts?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 CROSSWORD</dc:title>
  <dcterms:created xsi:type="dcterms:W3CDTF">2021-10-11T10:25:41Z</dcterms:created>
  <dcterms:modified xsi:type="dcterms:W3CDTF">2021-10-11T10:25:41Z</dcterms:modified>
</cp:coreProperties>
</file>