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KPS Grade 6 Library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person who does the drawings for a book is an ...........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An author's introduction to his/her own book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An invented or imaginary story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 book of maps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Desciption, usually on the back cover on on the front flap of the dust-jacket, summarising and praising the book and encouraging you to read 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The surname of the person who devised the classification system we use to arrange non-fiction books in our library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A book listing words and their meanings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A table that lists the sections or chapters in a book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name of a book is its 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 .............. system is devised to divide knowledge into areas of similarity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 person who writes books is an 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Books containing factual information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Fiction books are arranged on the shelves in alphabetical order by the author's .......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desk where you have your book scanned before borrowing it is called the ..... desk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Alphabetical listing of the detailed contents of a book - usually at the end of the book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Each book has a unique identifying number given to it by the publisher. Give the abbreviation. (It is NOT the Dewey number)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KPS Grade 6 Library Crossword</dc:title>
  <dcterms:created xsi:type="dcterms:W3CDTF">2021-10-11T10:34:17Z</dcterms:created>
  <dcterms:modified xsi:type="dcterms:W3CDTF">2021-10-11T10:34:17Z</dcterms:modified>
</cp:coreProperties>
</file>