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KS3 Sound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word that means the particles in the wave are far apart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is what volume is measured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height of a wave (tells us how loud the sound is)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Sound travels fastest in this medium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distance from the peak of one wave to the peak of the next wave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is often used to model waves in school demonstrations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word that means the particles of a wave are very close together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Sound is caused by these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is how many waves pass a point each second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bottom of the wave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part of out body that we use to hear sound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Frequency is measured in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top of the wave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will become higher if you tighten a guitar string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KS3 Sound</dc:title>
  <dcterms:created xsi:type="dcterms:W3CDTF">2021-10-11T10:34:03Z</dcterms:created>
  <dcterms:modified xsi:type="dcterms:W3CDTF">2021-10-11T10:34:03Z</dcterms:modified>
</cp:coreProperties>
</file>