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Kansas City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world war one    </w:t>
      </w:r>
      <w:r>
        <w:t xml:space="preserve">   west bottoms    </w:t>
      </w:r>
      <w:r>
        <w:t xml:space="preserve">   rivermarket    </w:t>
      </w:r>
      <w:r>
        <w:t xml:space="preserve">   crossroads    </w:t>
      </w:r>
      <w:r>
        <w:t xml:space="preserve">   sprint center    </w:t>
      </w:r>
      <w:r>
        <w:t xml:space="preserve">   power and light    </w:t>
      </w:r>
      <w:r>
        <w:t xml:space="preserve">   arrowhead stadium    </w:t>
      </w:r>
      <w:r>
        <w:t xml:space="preserve">   crown center    </w:t>
      </w:r>
      <w:r>
        <w:t xml:space="preserve">   union station    </w:t>
      </w:r>
      <w:r>
        <w:t xml:space="preserve">   westport    </w:t>
      </w:r>
      <w:r>
        <w:t xml:space="preserve">   brookside    </w:t>
      </w:r>
      <w:r>
        <w:t xml:space="preserve">   country club plaza    </w:t>
      </w:r>
      <w:r>
        <w:t xml:space="preserve">   loose park    </w:t>
      </w:r>
      <w:r>
        <w:t xml:space="preserve">   kauffman stadium    </w:t>
      </w:r>
      <w:r>
        <w:t xml:space="preserve">   boulevard brewery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Kansas City</dc:title>
  <dcterms:created xsi:type="dcterms:W3CDTF">2021-10-11T10:21:26Z</dcterms:created>
  <dcterms:modified xsi:type="dcterms:W3CDTF">2021-10-11T10:21:26Z</dcterms:modified>
</cp:coreProperties>
</file>