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Kappa Kappa Psi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Director of Bands at Oklahoma A&amp;M when KKPsi was founded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First President of KKPsi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Our chapter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How many purposes does KKPsi have?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Chapter Sponsor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District we are in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National month of musicianship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KKPsi motto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greatest of the arts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state that KKPsi was founded 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Current district president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Material of the National Shrine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our sister chapter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composer that became an honorary member of KKPsi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KKPsi flower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Kappa Kappa Psi</dc:title>
  <dcterms:created xsi:type="dcterms:W3CDTF">2021-10-11T10:21:41Z</dcterms:created>
  <dcterms:modified xsi:type="dcterms:W3CDTF">2021-10-11T10:21:41Z</dcterms:modified>
</cp:coreProperties>
</file>