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Kaurna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Mouth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Hair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Neck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Eyes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Hip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Shoulder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Elbow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Teeth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Nose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Ears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Head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Knee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Hand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Foot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Kaurna Crossword</dc:title>
  <dcterms:created xsi:type="dcterms:W3CDTF">2021-10-11T10:23:19Z</dcterms:created>
  <dcterms:modified xsi:type="dcterms:W3CDTF">2021-10-11T10:23:19Z</dcterms:modified>
</cp:coreProperties>
</file>