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Kcs Crossword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how many doors are in the concourse 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How many paintings are in the extension 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how many computers are in K14 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Where is the kcs horse 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How long has kcs been open 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shake spear play is beside the stage 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year operated tuc shop 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room is K16 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color is the angry bird in the practical area 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is the librarians second name 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Kcs Crossword </dc:title>
  <dcterms:created xsi:type="dcterms:W3CDTF">2021-10-11T10:23:28Z</dcterms:created>
  <dcterms:modified xsi:type="dcterms:W3CDTF">2021-10-11T10:23:28Z</dcterms:modified>
</cp:coreProperties>
</file>