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Keep it safe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branch of biology dealing with existence of microscopic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Cleaning your fingers, palms, knuckles and wrists for at least 20 seconds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one-celled organisms that make food unsafe in large numbers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having a low temperature; having little or no warmth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chemical liquid that destroys bacteria.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piece of fine mesh worn to keep the hair in place.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we record our check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How our customers tell us that they are not happy with our products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making food impure or unsuitable by contact with something unclean or bad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part of a skeleton that no-one wants in their chicken fillet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free from dirt; unsoiled; unstained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Someone who buys food from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Materials in which food is sold and protects against contamination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high grade or standards; superior; excellence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condition or practice that promotes the preservation of safe food and cleanliness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cleansing agent which removes dirt and debris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it safe</dc:title>
  <dcterms:created xsi:type="dcterms:W3CDTF">2021-10-11T10:24:07Z</dcterms:created>
  <dcterms:modified xsi:type="dcterms:W3CDTF">2021-10-11T10:24:07Z</dcterms:modified>
</cp:coreProperties>
</file>