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Key Words Crossword 2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Where an animal lives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 prevent something from happening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When something happens without planning it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When you say something must be done and refuse to give in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Not much / Very few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say or do something that upsets someone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 charge of something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When something spreads quickly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synonym for dirty/untidy/shabby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fault in something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synonym for typical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synonym for growl</w:t>
            </w:r>
          </w:p>
        </w:tc>
      </w:tr>
    </w:tbl>
    <w:p>
      <w:pPr>
        <w:pStyle w:val="WordBankSmall"/>
      </w:pPr>
      <w:r>
        <w:t xml:space="preserve">   Avert    </w:t>
      </w:r>
      <w:r>
        <w:t xml:space="preserve">   Insist    </w:t>
      </w:r>
      <w:r>
        <w:t xml:space="preserve">   Responsible    </w:t>
      </w:r>
      <w:r>
        <w:t xml:space="preserve">   Defect    </w:t>
      </w:r>
      <w:r>
        <w:t xml:space="preserve">   Scarce    </w:t>
      </w:r>
      <w:r>
        <w:t xml:space="preserve">   Contagious    </w:t>
      </w:r>
      <w:r>
        <w:t xml:space="preserve">   scruffy    </w:t>
      </w:r>
      <w:r>
        <w:t xml:space="preserve">   normal    </w:t>
      </w:r>
      <w:r>
        <w:t xml:space="preserve">   Snarl    </w:t>
      </w:r>
      <w:r>
        <w:t xml:space="preserve">   Spontaneous    </w:t>
      </w:r>
      <w:r>
        <w:t xml:space="preserve">   Offend    </w:t>
      </w:r>
      <w:r>
        <w:t xml:space="preserve">   Habitat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Words Crossword 2</dc:title>
  <dcterms:created xsi:type="dcterms:W3CDTF">2021-10-11T10:26:42Z</dcterms:created>
  <dcterms:modified xsi:type="dcterms:W3CDTF">2021-10-11T10:26:42Z</dcterms:modified>
</cp:coreProperties>
</file>