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Key Words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group of atoms which are stuck together using chemical bonds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table which is made up of all known elements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violent the reaction between two elements or compounds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Created the first idea of the periodic table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substance made by combining elements or other mixtures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substance comprised of two or more parts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substance which has been broken down to the point where it cannot be broken down anymore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created a periodic table which expanded on Newlands' periodic table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SuSO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basic unit of an element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Words Crossword</dc:title>
  <dcterms:created xsi:type="dcterms:W3CDTF">2021-10-11T10:26:06Z</dcterms:created>
  <dcterms:modified xsi:type="dcterms:W3CDTF">2021-10-11T10:26:06Z</dcterms:modified>
</cp:coreProperties>
</file>