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Kidnapped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As dark as a pit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monkey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"Few"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Weird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land too poor to be able to produce vegetation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Disapproval or Criticism for someone's behavior or actions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shallow, flat-bottomed boat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An Anglicized Kilt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Much; Great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Gritting teeth to express anger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traditional English small fisherman boat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Sorry; Poor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Kidnapped</dc:title>
  <dcterms:created xsi:type="dcterms:W3CDTF">2021-10-11T10:27:57Z</dcterms:created>
  <dcterms:modified xsi:type="dcterms:W3CDTF">2021-10-11T10:27:57Z</dcterms:modified>
</cp:coreProperties>
</file>