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Kidney Health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______ is the marrow-like inner portion of the kidneys where the filtering of waste occurs.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renal _____ carries 'clean' blood out of the kidneys.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renal ___________ is a safe a painless procedure that uses sound waves to examine the kidneys.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_______ is a watery fluid produced by the kidneys that contains water and waste products.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__________ carries urine from the bladder to the outside the body.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narrow tubes that carry urine from the kidney to the bladder are called 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Kidney ____________ happen when minerals form crystals inside the kidneys.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first step in urine formation is 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kidney ____________ is when a doctor removes a kidney from someone else and puts it in your body.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kidneys are completely covered by a thick layer of fat that protects it from 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doctor who is specially trained in reading and interpreting X-rays is a __________.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___________ is an important part of the nephron.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renal ____________ delivers 'dirty' blood to the kidneys.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__________ is the body's container for urine.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______________ is a doctor who specializes in treating kidney diseases.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third step in urine formation is 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Urine contains mostly 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Older people usually have kidney disease cause by high blood ____________ or diabetes.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____ is a medical treatment that can take over the job of cleaning the blood when kidneys can't.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_________ are two bean-shaped organs about the size of a fist.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One function of the kidneys is to ________ the body's fluids.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___________ is the functional unit of the kidney and is also called a kidney cell.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Kidney Health</dc:title>
  <dcterms:created xsi:type="dcterms:W3CDTF">2021-10-11T10:28:45Z</dcterms:created>
  <dcterms:modified xsi:type="dcterms:W3CDTF">2021-10-11T10:28:45Z</dcterms:modified>
</cp:coreProperties>
</file>