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Kindness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blood pressure    </w:t>
      </w:r>
      <w:r>
        <w:t xml:space="preserve">   depression    </w:t>
      </w:r>
      <w:r>
        <w:t xml:space="preserve">   anxiety    </w:t>
      </w:r>
      <w:r>
        <w:t xml:space="preserve">   stress    </w:t>
      </w:r>
      <w:r>
        <w:t xml:space="preserve">   pain    </w:t>
      </w:r>
      <w:r>
        <w:t xml:space="preserve">   serotonin    </w:t>
      </w:r>
      <w:r>
        <w:t xml:space="preserve">   pleasure    </w:t>
      </w:r>
      <w:r>
        <w:t xml:space="preserve">   lifespan    </w:t>
      </w:r>
      <w:r>
        <w:t xml:space="preserve">   happiness    </w:t>
      </w:r>
      <w:r>
        <w:t xml:space="preserve">   energy    </w:t>
      </w:r>
      <w:r>
        <w:t xml:space="preserve">   optimism    </w:t>
      </w:r>
      <w:r>
        <w:t xml:space="preserve">   self-esteem    </w:t>
      </w:r>
      <w:r>
        <w:t xml:space="preserve">   oxytocin    </w:t>
      </w:r>
      <w:r>
        <w:t xml:space="preserve">   contagious    </w:t>
      </w:r>
      <w:r>
        <w:t xml:space="preserve">   teachable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Kindness</dc:title>
  <dcterms:created xsi:type="dcterms:W3CDTF">2021-10-11T10:28:16Z</dcterms:created>
  <dcterms:modified xsi:type="dcterms:W3CDTF">2021-10-11T10:28:16Z</dcterms:modified>
</cp:coreProperties>
</file>