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Kindred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Octavia Butler    </w:t>
      </w:r>
      <w:r>
        <w:t xml:space="preserve">   Hagar    </w:t>
      </w:r>
      <w:r>
        <w:t xml:space="preserve">   Nigel    </w:t>
      </w:r>
      <w:r>
        <w:t xml:space="preserve">   Sarah    </w:t>
      </w:r>
      <w:r>
        <w:t xml:space="preserve">   Maryland    </w:t>
      </w:r>
      <w:r>
        <w:t xml:space="preserve">   California    </w:t>
      </w:r>
      <w:r>
        <w:t xml:space="preserve">   Antebellum    </w:t>
      </w:r>
      <w:r>
        <w:t xml:space="preserve">   The Fall    </w:t>
      </w:r>
      <w:r>
        <w:t xml:space="preserve">   The Fire    </w:t>
      </w:r>
      <w:r>
        <w:t xml:space="preserve">   The Fight    </w:t>
      </w:r>
      <w:r>
        <w:t xml:space="preserve">   The River    </w:t>
      </w:r>
      <w:r>
        <w:t xml:space="preserve">   Epilogue    </w:t>
      </w:r>
      <w:r>
        <w:t xml:space="preserve">   Prologue    </w:t>
      </w:r>
      <w:r>
        <w:t xml:space="preserve">   Alice    </w:t>
      </w:r>
      <w:r>
        <w:t xml:space="preserve">   Weylins    </w:t>
      </w:r>
      <w:r>
        <w:t xml:space="preserve">   Rufus    </w:t>
      </w:r>
      <w:r>
        <w:t xml:space="preserve">   Kevin    </w:t>
      </w:r>
      <w:r>
        <w:t xml:space="preserve">   Dana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Kindred Word Search</dc:title>
  <dcterms:created xsi:type="dcterms:W3CDTF">2021-10-11T10:30:01Z</dcterms:created>
  <dcterms:modified xsi:type="dcterms:W3CDTF">2021-10-11T10:30:01Z</dcterms:modified>
</cp:coreProperties>
</file>