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King David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our creator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Ruler who cares for his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He killed Goliath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Holy man who anointed King David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depend 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Putting oil on a person to give them God's power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Jesus is our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Bible book of King David's poems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Israel's first 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Giant warrior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Talking to God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 David</dc:title>
  <dcterms:created xsi:type="dcterms:W3CDTF">2021-11-05T03:43:21Z</dcterms:created>
  <dcterms:modified xsi:type="dcterms:W3CDTF">2021-11-05T03:43:21Z</dcterms:modified>
</cp:coreProperties>
</file>