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King Saul and US military branches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</w:tbl>
    <w:p>
      <w:pPr>
        <w:pStyle w:val="WordBankLarge"/>
      </w:pPr>
      <w:r>
        <w:t xml:space="preserve">   protect    </w:t>
      </w:r>
      <w:r>
        <w:t xml:space="preserve">   courage    </w:t>
      </w:r>
      <w:r>
        <w:t xml:space="preserve">   hope    </w:t>
      </w:r>
      <w:r>
        <w:t xml:space="preserve">   war    </w:t>
      </w:r>
      <w:r>
        <w:t xml:space="preserve">   freedom    </w:t>
      </w:r>
      <w:r>
        <w:t xml:space="preserve">   coast guard    </w:t>
      </w:r>
      <w:r>
        <w:t xml:space="preserve">   marine corps    </w:t>
      </w:r>
      <w:r>
        <w:t xml:space="preserve">   air force    </w:t>
      </w:r>
      <w:r>
        <w:t xml:space="preserve">   navy    </w:t>
      </w:r>
      <w:r>
        <w:t xml:space="preserve">   battle    </w:t>
      </w:r>
      <w:r>
        <w:t xml:space="preserve">   surprised    </w:t>
      </w:r>
      <w:r>
        <w:t xml:space="preserve">   army    </w:t>
      </w:r>
      <w:r>
        <w:t xml:space="preserve">   King Nahash    </w:t>
      </w:r>
      <w:r>
        <w:t xml:space="preserve">   Israelites    </w:t>
      </w:r>
      <w:r>
        <w:t xml:space="preserve">   victory    </w:t>
      </w:r>
      <w:r>
        <w:t xml:space="preserve">   Saul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King Saul and US military branches</dc:title>
  <dcterms:created xsi:type="dcterms:W3CDTF">2021-10-11T10:30:12Z</dcterms:created>
  <dcterms:modified xsi:type="dcterms:W3CDTF">2021-10-11T10:30:12Z</dcterms:modified>
</cp:coreProperties>
</file>