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Kingdom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process to convert sunlight into food.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structure within a eukaryotic cell that contains genetic material.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organism that is made up of more than one cell.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scientist who studies the chemicals that are essential to life.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It makes up the genetic material in most organisms.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Prokaryotic, means ancient 'something'.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An organism that gets its food through photosynthesis.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Single - celled prokaryote.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Creates food via photosynthesis.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The highest level of classification.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The material within a cell that determines how it functions.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gas used in photosynthesis.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Matter produced by the decay of dead organisms.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organism that consists of a single cell.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organism that eats to get its food.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living thing that eats to survive.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smallest functional unit of life.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Single - celled, prokaryotic organism.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organism.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cell without a nucleus.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living thing.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cell that has a nucleus.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decomposer. Mushrooms.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An organism that obtains food by breaking down detritus.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Genetic material that can be passed down through generations.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small segment of the frond of a fern.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Kingdom Crossword</dc:title>
  <dcterms:created xsi:type="dcterms:W3CDTF">2021-10-12T14:30:33Z</dcterms:created>
  <dcterms:modified xsi:type="dcterms:W3CDTF">2021-10-12T14:30:33Z</dcterms:modified>
</cp:coreProperties>
</file>