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Kingdom Scramble</w:t>
      </w:r>
    </w:p>
    <w:p>
      <w:pPr>
        <w:pStyle w:val="Questions"/>
      </w:pPr>
      <w:r>
        <w:t xml:space="preserve">1. EGNE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2. MATLRLULELUCI NMOGIARS </w:t>
      </w:r>
      <w:r>
        <w:rPr>
          <w:u w:val="single"/>
        </w:rPr>
        <w:t xml:space="preserve">____________________________</w:t>
      </w:r>
    </w:p>
    <w:p>
      <w:pPr>
        <w:pStyle w:val="Questions"/>
      </w:pPr>
      <w:r>
        <w:t xml:space="preserve">3. RNCEULILLAU MNSOGRAI </w:t>
      </w:r>
      <w:r>
        <w:rPr>
          <w:u w:val="single"/>
        </w:rPr>
        <w:t xml:space="preserve">______________________________</w:t>
      </w:r>
    </w:p>
    <w:p>
      <w:pPr>
        <w:pStyle w:val="Questions"/>
      </w:pPr>
      <w:r>
        <w:t xml:space="preserve">4. YKUARETOE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5. MIGDNKO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6. ACRONB DIDOEIX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7. THIHTSYNSOPEOS  </w:t>
      </w:r>
      <w:r>
        <w:rPr>
          <w:u w:val="single"/>
        </w:rPr>
        <w:t xml:space="preserve">___________________________________</w:t>
      </w:r>
    </w:p>
    <w:p>
      <w:pPr>
        <w:pStyle w:val="Questions"/>
      </w:pPr>
      <w:r>
        <w:t xml:space="preserve">8. IAAAEECTHBCRRA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9. CDEROOSPME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10. NALTP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11. ETGNEIC ALRAMIET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12. AINENP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13. GNUFI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14. UECRALMOL LBIOSTGOI </w:t>
      </w:r>
      <w:r>
        <w:rPr>
          <w:u w:val="single"/>
        </w:rPr>
        <w:t xml:space="preserve">_______________________________</w:t>
      </w:r>
    </w:p>
    <w:p>
      <w:pPr>
        <w:pStyle w:val="Questions"/>
      </w:pPr>
      <w:r>
        <w:t xml:space="preserve">15. REHOTPHEOTR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16. MAALNI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17. UERTISTD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18. ELSUUCN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19. ATUHTORPO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20. ORKTAPYORE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21. POIRTATS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22. IGOARMNS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23. UIACTRABEE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24. AND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25. LCLE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26. NVGILI GTINH </w:t>
      </w:r>
      <w:r>
        <w:rPr>
          <w:u w:val="single"/>
        </w:rPr>
        <w:t xml:space="preserve">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Kingdom Scramble</dc:title>
  <dcterms:created xsi:type="dcterms:W3CDTF">2021-10-11T10:30:44Z</dcterms:created>
  <dcterms:modified xsi:type="dcterms:W3CDTF">2021-10-11T10:30:44Z</dcterms:modified>
</cp:coreProperties>
</file>