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Kitchen Tools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cup used to measure both dry/liquid ingredients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tool used to sharpened knifes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broad flexible piece of rubber on a handle,used to scrape food from the inside  of bowls and pans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Removes the skin or thin outer layer, form vegetables and fruits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Something used to roll pastry dough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manually operated slicer, typically used for vegetables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meter for measuring the temperature of food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Finely grates the outer layer of citrus peel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Removes the pit from stone fruits such as cherries and olives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Opens cans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A________ is a set of wire loops used to loop to whip liquids to add more air to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A________ heats water under pressure in a sealed compartment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A________ oven that has one or more fans to circulate air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A___________ kettle circulates steam within the walls to provide even heat throughout the kettle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The_______ of a knife can be used for paring and peeling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scoop that makes melons into spheres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open metal rack over a heat source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Used to pick up hot or items you don't want to touch with your hands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Kitchen Tools</dc:title>
  <dcterms:created xsi:type="dcterms:W3CDTF">2021-10-11T10:30:24Z</dcterms:created>
  <dcterms:modified xsi:type="dcterms:W3CDTF">2021-10-11T10:30:24Z</dcterms:modified>
</cp:coreProperties>
</file>