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application/vnd.openxmlformats-package.relationships+xml" Extension="rels"/>
  <Default ContentType="application/xml" Extension="xml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header+xml" PartName="/word/header1.xml"/>
  <Override ContentType="application/vnd.openxmlformats-officedocument.wordprocessingml.footer+xml" PartName="/word/footer1.xml"/>
</Types>
</file>

<file path=_rels/.rels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ackground w:color="FFFFFF"/>
  <w:body>
    <w:p>
      <w:pPr>
        <w:pStyle w:val="PuzzleTitle"/>
      </w:pPr>
      <w:r>
        <w:t xml:space="preserve">Kitchen Utensils</w:t>
      </w:r>
    </w:p>
    <w:p>
      <w:pPr>
        <w:pStyle w:val="Questions"/>
      </w:pPr>
      <w:r>
        <w:t xml:space="preserve">1. LLNIGOR PIN </w:t>
      </w:r>
      <w:r>
        <w:rPr>
          <w:u w:val="single"/>
        </w:rPr>
        <w:t xml:space="preserve">_______________________________________</w:t>
      </w:r>
    </w:p>
    <w:p>
      <w:pPr>
        <w:pStyle w:val="Questions"/>
      </w:pPr>
      <w:r>
        <w:t xml:space="preserve">2. RRATGE </w:t>
      </w:r>
      <w:r>
        <w:rPr>
          <w:u w:val="single"/>
        </w:rPr>
        <w:t xml:space="preserve">____________________________________________</w:t>
      </w:r>
    </w:p>
    <w:p>
      <w:pPr>
        <w:pStyle w:val="Questions"/>
      </w:pPr>
      <w:r>
        <w:t xml:space="preserve">3. RUNASIEGM SPCU </w:t>
      </w:r>
      <w:r>
        <w:rPr>
          <w:u w:val="single"/>
        </w:rPr>
        <w:t xml:space="preserve">____________________________________</w:t>
      </w:r>
    </w:p>
    <w:p>
      <w:pPr>
        <w:pStyle w:val="Questions"/>
      </w:pPr>
      <w:r>
        <w:t xml:space="preserve">4. EGNUAIRMS NPSOSO </w:t>
      </w:r>
      <w:r>
        <w:rPr>
          <w:u w:val="single"/>
        </w:rPr>
        <w:t xml:space="preserve">__________________________________</w:t>
      </w:r>
    </w:p>
    <w:p>
      <w:pPr>
        <w:pStyle w:val="Questions"/>
      </w:pPr>
      <w:r>
        <w:t xml:space="preserve">5. RISGAMEUN UGJ </w:t>
      </w:r>
      <w:r>
        <w:rPr>
          <w:u w:val="single"/>
        </w:rPr>
        <w:t xml:space="preserve">_____________________________________</w:t>
      </w:r>
    </w:p>
    <w:p>
      <w:pPr>
        <w:pStyle w:val="Questions"/>
      </w:pPr>
      <w:r>
        <w:t xml:space="preserve">6. NCEORADL </w:t>
      </w:r>
      <w:r>
        <w:rPr>
          <w:u w:val="single"/>
        </w:rPr>
        <w:t xml:space="preserve">__________________________________________</w:t>
      </w:r>
    </w:p>
    <w:p>
      <w:pPr>
        <w:pStyle w:val="Questions"/>
      </w:pPr>
      <w:r>
        <w:t xml:space="preserve">7. NRYFAP </w:t>
      </w:r>
      <w:r>
        <w:rPr>
          <w:u w:val="single"/>
        </w:rPr>
        <w:t xml:space="preserve">____________________________________________</w:t>
      </w:r>
    </w:p>
    <w:p>
      <w:pPr>
        <w:pStyle w:val="Questions"/>
      </w:pPr>
      <w:r>
        <w:t xml:space="preserve">8. NAESAPCU </w:t>
      </w:r>
      <w:r>
        <w:rPr>
          <w:u w:val="single"/>
        </w:rPr>
        <w:t xml:space="preserve">__________________________________________</w:t>
      </w:r>
    </w:p>
    <w:p>
      <w:pPr>
        <w:pStyle w:val="Questions"/>
      </w:pPr>
      <w:r>
        <w:t xml:space="preserve">9. PGNOHIPC RADOB </w:t>
      </w:r>
      <w:r>
        <w:rPr>
          <w:u w:val="single"/>
        </w:rPr>
        <w:t xml:space="preserve">____________________________________</w:t>
      </w:r>
    </w:p>
    <w:p>
      <w:pPr>
        <w:pStyle w:val="Questions"/>
      </w:pPr>
      <w:r>
        <w:t xml:space="preserve">10. APULTAS </w:t>
      </w:r>
      <w:r>
        <w:rPr>
          <w:u w:val="single"/>
        </w:rPr>
        <w:t xml:space="preserve">___________________________________________</w:t>
      </w:r>
    </w:p>
    <w:p>
      <w:pPr>
        <w:pStyle w:val="Questions"/>
      </w:pPr>
      <w:r>
        <w:t xml:space="preserve">11. SNTOG </w:t>
      </w:r>
      <w:r>
        <w:rPr>
          <w:u w:val="single"/>
        </w:rPr>
        <w:t xml:space="preserve">_____________________________________________</w:t>
      </w:r>
    </w:p>
    <w:p>
      <w:pPr>
        <w:pStyle w:val="Questions"/>
      </w:pPr>
      <w:r>
        <w:t xml:space="preserve">12. DEONOW NPOOS </w:t>
      </w:r>
      <w:r>
        <w:rPr>
          <w:u w:val="single"/>
        </w:rPr>
        <w:t xml:space="preserve">______________________________________</w:t>
      </w:r>
    </w:p>
    <w:p>
      <w:pPr>
        <w:pStyle w:val="Questions"/>
      </w:pPr>
      <w:r>
        <w:t xml:space="preserve">13. NON LISP TMA </w:t>
      </w:r>
      <w:r>
        <w:rPr>
          <w:u w:val="single"/>
        </w:rPr>
        <w:t xml:space="preserve">______________________________________</w:t>
      </w:r>
    </w:p>
    <w:p>
      <w:pPr>
        <w:pStyle w:val="Questions"/>
      </w:pPr>
      <w:r>
        <w:t xml:space="preserve">14. CNA EONERP </w:t>
      </w:r>
      <w:r>
        <w:rPr>
          <w:u w:val="single"/>
        </w:rPr>
        <w:t xml:space="preserve">________________________________________</w:t>
      </w:r>
    </w:p>
    <w:p>
      <w:pPr>
        <w:pStyle w:val="Questions"/>
      </w:pPr>
      <w:r>
        <w:t xml:space="preserve">15. WIKSH </w:t>
      </w:r>
      <w:r>
        <w:rPr>
          <w:u w:val="single"/>
        </w:rPr>
        <w:t xml:space="preserve">_____________________________________________</w:t>
      </w:r>
    </w:p>
    <w:p>
      <w:pPr>
        <w:pStyle w:val="Questions"/>
      </w:pPr>
      <w:r>
        <w:t xml:space="preserve">16. PEELER </w:t>
      </w:r>
      <w:r>
        <w:rPr>
          <w:u w:val="single"/>
        </w:rPr>
        <w:t xml:space="preserve">____________________________________________</w:t>
      </w:r>
    </w:p>
    <w:p>
      <w:pPr>
        <w:pStyle w:val="Questions"/>
      </w:pPr>
      <w:r>
        <w:t xml:space="preserve">17. IWRE KCRA </w:t>
      </w:r>
      <w:r>
        <w:rPr>
          <w:u w:val="single"/>
        </w:rPr>
        <w:t xml:space="preserve">_________________________________________</w:t>
      </w:r>
    </w:p>
    <w:p>
      <w:pPr>
        <w:pStyle w:val="Questions"/>
      </w:pPr>
      <w:r>
        <w:t xml:space="preserve">18. EKWSRE </w:t>
      </w:r>
      <w:r>
        <w:rPr>
          <w:u w:val="single"/>
        </w:rPr>
        <w:t xml:space="preserve">____________________________________________</w:t>
      </w:r>
    </w:p>
    <w:p>
      <w:pPr>
        <w:pStyle w:val="Questions"/>
      </w:pPr>
      <w:r>
        <w:t xml:space="preserve">19. RPYATS BUHSR </w:t>
      </w:r>
      <w:r>
        <w:rPr>
          <w:u w:val="single"/>
        </w:rPr>
        <w:t xml:space="preserve">______________________________________</w:t>
      </w:r>
    </w:p>
    <w:p>
      <w:pPr>
        <w:pStyle w:val="Questions"/>
      </w:pPr>
      <w:r>
        <w:t xml:space="preserve">20. NAGIBK YTRA </w:t>
      </w:r>
      <w:r>
        <w:rPr>
          <w:u w:val="single"/>
        </w:rPr>
        <w:t xml:space="preserve">_______________________________________</w:t>
      </w:r>
    </w:p>
    <w:p>
      <w:pPr>
        <w:pStyle w:val="Questions"/>
      </w:pPr>
      <w:r>
        <w:t xml:space="preserve">21. ERPPA OWLET </w:t>
      </w:r>
      <w:r>
        <w:rPr>
          <w:u w:val="single"/>
        </w:rPr>
        <w:t xml:space="preserve">_______________________________________</w:t>
      </w:r>
    </w:p>
    <w:p>
      <w:pPr>
        <w:pStyle w:val="Questions"/>
      </w:pPr>
      <w:r>
        <w:t xml:space="preserve">22. GGE TRLIFE </w:t>
      </w:r>
      <w:r>
        <w:rPr>
          <w:u w:val="single"/>
        </w:rPr>
        <w:t xml:space="preserve">________________________________________</w:t>
      </w:r>
    </w:p>
    <w:p>
      <w:pPr>
        <w:pStyle w:val="Questions"/>
      </w:pPr>
      <w:r>
        <w:t xml:space="preserve">23. NFMIFU ATYR </w:t>
      </w:r>
      <w:r>
        <w:rPr>
          <w:u w:val="single"/>
        </w:rPr>
        <w:t xml:space="preserve">_______________________________________</w:t>
      </w:r>
    </w:p>
    <w:p>
      <w:pPr>
        <w:pStyle w:val="Questions"/>
      </w:pPr>
      <w:r>
        <w:t xml:space="preserve">24. ESREBTA </w:t>
      </w:r>
      <w:r>
        <w:rPr>
          <w:u w:val="single"/>
        </w:rPr>
        <w:t xml:space="preserve">___________________________________________</w:t>
      </w:r>
    </w:p>
    <w:p>
      <w:pPr>
        <w:pStyle w:val="Questions"/>
      </w:pPr>
      <w:r>
        <w:t xml:space="preserve">25. AEROCWMIV </w:t>
      </w:r>
      <w:r>
        <w:rPr>
          <w:u w:val="single"/>
        </w:rPr>
        <w:t xml:space="preserve">_________________________________________</w:t>
      </w:r>
    </w:p>
    <w:sectPr>
      <w:pgSz w:w="11906" w:h="16838" w:orient="portrait"/>
      <w:pgMar w:top="1440" w:right="1440" w:bottom="1440" w:left="1440" w:header="708" w:footer="708" w:gutter="0" w:mirrorMargins="false"/>
      <w:cols w:space="708" w:num="1"/>
      <w:docGrid w:linePitch="360"/>
      <w:headerReference w:type="default" r:id="rId5"/>
      <w:footerReference w:type="default" r:id="rId6"/>
    </w:sectPr>
  </w:body>
</w:document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w16cid="http://schemas.microsoft.com/office/word/2016/wordml/cid" xmlns:w16se="http://schemas.microsoft.com/office/word/2015/wordml/symex"/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multiLevelType w:val="hybridMultilevel"/>
    <w:lvl w:ilvl="0" w15:tentative="1">
      <w:start w:val="1"/>
      <w:lvlJc w:val="left"/>
      <w:numFmt w:val="bullet"/>
      <w:lvlText w:val="●"/>
      <w:pPr>
        <w:ind w:left="720" w:hanging="360"/>
      </w:pPr>
    </w:lvl>
    <w:lvl w:ilvl="1" w15:tentative="1">
      <w:start w:val="1"/>
      <w:lvlJc w:val="left"/>
      <w:numFmt w:val="bullet"/>
      <w:lvlText w:val="○"/>
      <w:pPr>
        <w:ind w:left="1440" w:hanging="360"/>
      </w:pPr>
    </w:lvl>
    <w:lvl w:ilvl="2" w15:tentative="1">
      <w:start w:val="1"/>
      <w:lvlJc w:val="left"/>
      <w:numFmt w:val="bullet"/>
      <w:lvlText w:val="■"/>
      <w:pPr>
        <w:ind w:left="2160" w:hanging="360"/>
      </w:pPr>
    </w:lvl>
    <w:lvl w:ilvl="3" w15:tentative="1">
      <w:start w:val="1"/>
      <w:lvlJc w:val="left"/>
      <w:numFmt w:val="bullet"/>
      <w:lvlText w:val="●"/>
      <w:pPr>
        <w:ind w:left="2880" w:hanging="360"/>
      </w:pPr>
    </w:lvl>
    <w:lvl w:ilvl="4" w15:tentative="1">
      <w:start w:val="1"/>
      <w:lvlJc w:val="left"/>
      <w:numFmt w:val="bullet"/>
      <w:lvlText w:val="○"/>
      <w:pPr>
        <w:ind w:left="3600" w:hanging="360"/>
      </w:pPr>
    </w:lvl>
    <w:lvl w:ilvl="5" w15:tentative="1">
      <w:start w:val="1"/>
      <w:lvlJc w:val="left"/>
      <w:numFmt w:val="bullet"/>
      <w:lvlText w:val="■"/>
      <w:pPr>
        <w:ind w:left="4320" w:hanging="360"/>
      </w:pPr>
    </w:lvl>
    <w:lvl w:ilvl="6" w15:tentative="1">
      <w:start w:val="1"/>
      <w:lvlJc w:val="left"/>
      <w:numFmt w:val="bullet"/>
      <w:lvlText w:val="●"/>
      <w:pPr>
        <w:ind w:left="5040" w:hanging="360"/>
      </w:pPr>
    </w:lvl>
    <w:lvl w:ilvl="7" w15:tentative="1">
      <w:start w:val="1"/>
      <w:lvlJc w:val="left"/>
      <w:numFmt w:val="bullet"/>
      <w:lvlText w:val="●"/>
      <w:pPr>
        <w:ind w:left="5760" w:hanging="360"/>
      </w:pPr>
    </w:lvl>
    <w:lvl w:ilvl="8" w15:tentative="1">
      <w:start w:val="1"/>
      <w:lvlJc w:val="left"/>
      <w:numFmt w:val="bullet"/>
      <w:lvlText w:val="●"/>
      <w:pPr>
        <w:ind w:left="6480" w:hanging="360"/>
      </w:pPr>
    </w:lvl>
  </w:abstractNum>
  <w:num w:numId="1">
    <w:abstractNumId w:val="0"/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uiPriority w:val="9"/>
    <w:qFormat/>
    <w:pPr>
      <w:outlineLvl w:val="0"/>
    </w:pPr>
    <w:rPr>
      <w:color w:val="2E74B5"/>
      <w:sz w:val="32"/>
      <w:szCs w:val="32"/>
    </w:rPr>
  </w:style>
  <w:style w:type="paragraph" w:styleId="Heading2">
    <w:name w:val="heading 2"/>
    <w:uiPriority w:val="9"/>
    <w:semiHidden/>
    <w:unhideWhenUsed/>
    <w:qFormat/>
    <w:pPr>
      <w:outlineLvl w:val="1"/>
    </w:pPr>
    <w:rPr>
      <w:color w:val="2E74B5"/>
      <w:sz w:val="26"/>
      <w:szCs w:val="26"/>
    </w:rPr>
  </w:style>
  <w:style w:type="paragraph" w:styleId="Heading3">
    <w:name w:val="heading 3"/>
    <w:uiPriority w:val="9"/>
    <w:semiHidden/>
    <w:unhideWhenUsed/>
    <w:qFormat/>
    <w:pPr>
      <w:outlineLvl w:val="2"/>
    </w:pPr>
    <w:rPr>
      <w:color w:val="1F4D78"/>
      <w:sz w:val="24"/>
      <w:szCs w:val="24"/>
    </w:rPr>
  </w:style>
  <w:style w:type="paragraph" w:styleId="Heading4">
    <w:name w:val="heading 4"/>
    <w:uiPriority w:val="9"/>
    <w:semiHidden/>
    <w:unhideWhenUsed/>
    <w:qFormat/>
    <w:pPr>
      <w:outlineLvl w:val="3"/>
    </w:pPr>
    <w:rPr>
      <w:i/>
      <w:color w:val="2E74B5"/>
    </w:rPr>
  </w:style>
  <w:style w:type="paragraph" w:styleId="Heading5">
    <w:name w:val="heading 5"/>
    <w:uiPriority w:val="9"/>
    <w:semiHidden/>
    <w:unhideWhenUsed/>
    <w:qFormat/>
    <w:pPr>
      <w:outlineLvl w:val="4"/>
    </w:pPr>
    <w:rPr>
      <w:color w:val="2E74B5"/>
    </w:rPr>
  </w:style>
  <w:style w:type="paragraph" w:styleId="Heading6">
    <w:name w:val="heading 6"/>
    <w:uiPriority w:val="9"/>
    <w:semiHidden/>
    <w:unhideWhenUsed/>
    <w:qFormat/>
    <w:pPr>
      <w:outlineLvl w:val="5"/>
    </w:pPr>
    <w:rPr>
      <w:color w:val="1F4D7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uiPriority w:val="10"/>
    <w:qFormat/>
    <w:rPr>
      <w:sz w:val="56"/>
      <w:szCs w:val="56"/>
    </w:rPr>
  </w:style>
  <w:style w:type="paragraph" w:styleId="ListParagraph">
    <w:name w:val="List Paragraph"/>
    <w:qFormat/>
  </w:style>
  <w:style w:type="character" w:styleId="Hyperlink">
    <w:name w:val="Hyperlink"/>
    <w:uiPriority w:val="99"/>
    <w:unhideWhenUsed/>
    <w:rPr>
      <w:color w:val="0563C1"/>
      <w:u w:val="single"/>
    </w:rPr>
  </w:style>
  <w:style w:type="character" w:styleId="FootnoteReference">
    <w:name w:val="footnote reference"/>
    <w:uiPriority w:val="99"/>
    <w:semiHidden/>
    <w:unhideWhenUsed/>
    <w:rPr>
      <w:vertAlign w:val="superscript"/>
    </w:rPr>
  </w:style>
  <w:style w:type="paragraph" w:styleId="FootnoteText">
    <w:name w:val="footnote text"/>
    <w:link w:val="FootnoteTextChar"/>
    <w:uiPriority w:val="99"/>
    <w:semiHidden/>
    <w:unhideWhenUsed/>
  </w:style>
  <w:style w:type="character" w:customStyle="1" w:styleId="FootnoteTextChar">
    <w:name w:val="Footnote Text Char"/>
    <w:link w:val="FootnoteText"/>
    <w:uiPriority w:val="99"/>
    <w:semiHidden/>
    <w:unhideWhenUsed/>
    <w:rPr>
      <w:sz w:val="20"/>
      <w:szCs w:val="20"/>
    </w:rPr>
  </w:style>
  <w:style w:type="paragraph" w:customStyle="1" w:styleId="WordBankLarge">
    <w:name w:val="WordBankLarge"/>
    <w:basedOn w:val="Normal"/>
    <w:qFormat/>
    <w:rsid w:val="00E467B9"/>
    <w:pPr>
      <w:spacing w:before="360" w:line="360" w:lineRule="auto"/>
      <w:jc w:val="center"/>
    </w:pPr>
    <w:rPr>
      <w:rFonts w:ascii="Arial" w:eastAsia="Arial" w:hAnsi="Arial" w:cs="Arial"/>
      <w:sz w:val="24"/>
      <w:szCs w:val="24"/>
    </w:rPr>
  </w:style>
  <w:style w:type="paragraph" w:customStyle="1" w:styleId="NameDatePeriod">
    <w:name w:val="NameDatePeriod"/>
    <w:basedOn w:val="Normal"/>
    <w:qFormat/>
    <w:rsid w:val="00E467B9"/>
    <w:pPr>
      <w:spacing w:after="360"/>
    </w:pPr>
    <w:rPr>
      <w:rFonts w:ascii="Arial" w:hAnsi="Arial"/>
      <w:sz w:val="24"/>
    </w:rPr>
  </w:style>
  <w:style w:type="paragraph" w:customStyle="1" w:styleId="PuzzleTitle">
    <w:name w:val="PuzzleTitle"/>
    <w:basedOn w:val="Normal"/>
    <w:qFormat/>
    <w:rsid w:val="00E467B9"/>
    <w:pPr>
      <w:spacing w:after="360"/>
      <w:jc w:val="center"/>
    </w:pPr>
    <w:rPr>
      <w:rFonts w:ascii="Arial" w:hAnsi="Arial"/>
      <w:sz w:val="44"/>
    </w:rPr>
  </w:style>
  <w:style w:type="paragraph" w:customStyle="1" w:styleId="PuzzleMatrixLarge">
    <w:name w:val="PuzzleMatrixLarge"/>
    <w:basedOn w:val="Normal"/>
    <w:qFormat/>
    <w:rsid w:val="004F6513"/>
    <w:pPr>
      <w:jc w:val="center"/>
    </w:pPr>
    <w:rPr>
      <w:rFonts w:ascii="Arial" w:hAnsi="Arial"/>
      <w:sz w:val="22"/>
    </w:rPr>
  </w:style>
  <w:style w:type="paragraph" w:customStyle="1" w:styleId="PuzzleMatrixMedium">
    <w:name w:val="PuzzleMatrixMedium"/>
    <w:basedOn w:val="PuzzleMatrixLarge"/>
    <w:qFormat/>
    <w:rsid w:val="0085042B"/>
    <w:rPr>
      <w:sz w:val="32"/>
    </w:rPr>
  </w:style>
  <w:style w:type="paragraph" w:customStyle="1" w:styleId="WordBankMedium">
    <w:name w:val="WordBankMedium"/>
    <w:basedOn w:val="WordBankLarge"/>
    <w:qFormat/>
    <w:rsid w:val="00461ACA"/>
    <w:rPr>
      <w:sz w:val="32"/>
    </w:rPr>
  </w:style>
  <w:style w:type="paragraph" w:customStyle="1" w:styleId="PuzzleMatrixSmall">
    <w:name w:val="PuzzleMatrixSmall"/>
    <w:basedOn w:val="PuzzleMatrixMedium"/>
    <w:qFormat/>
    <w:rsid w:val="00301033"/>
    <w:rPr>
      <w:sz w:val="48"/>
    </w:rPr>
  </w:style>
  <w:style w:type="paragraph" w:customStyle="1" w:styleId="WordBankSmall">
    <w:name w:val="WordBankSmall"/>
    <w:basedOn w:val="WordBankMedium"/>
    <w:qFormat/>
    <w:rsid w:val="00322374"/>
    <w:rPr>
      <w:sz w:val="48"/>
    </w:rPr>
  </w:style>
  <w:style w:type="paragraph" w:customStyle="1" w:styleId="CrossgridTiny">
    <w:name w:val="CrossgridTiny"/>
    <w:basedOn w:val="Normal"/>
    <w:qFormat/>
    <w:rsid w:val="004840F1"/>
    <w:rPr>
      <w:rFonts w:ascii="Arial" w:hAnsi="Arial"/>
      <w:sz w:val="16"/>
    </w:rPr>
  </w:style>
  <w:style w:type="paragraph" w:customStyle="1" w:styleId="CluesTiny">
    <w:name w:val="CluesTiny"/>
    <w:basedOn w:val="Normal"/>
    <w:qFormat/>
    <w:rsid w:val="00161011"/>
    <w:rPr>
      <w:rFonts w:ascii="Arial" w:hAnsi="Arial"/>
      <w:bCs/>
    </w:rPr>
  </w:style>
  <w:style w:type="paragraph" w:customStyle="1" w:styleId="CrossgridSmall">
    <w:name w:val="CrossgridSmall"/>
    <w:basedOn w:val="CrossgridTiny"/>
    <w:qFormat/>
    <w:rsid w:val="00A00D1B"/>
    <w:rPr>
      <w:sz w:val="18"/>
    </w:rPr>
  </w:style>
  <w:style w:type="paragraph" w:customStyle="1" w:styleId="CrossgridMedium">
    <w:name w:val="CrossgridMedium"/>
    <w:basedOn w:val="CrossgridSmall"/>
    <w:qFormat/>
    <w:rsid w:val="00487B1E"/>
    <w:rPr>
      <w:sz w:val="22"/>
    </w:rPr>
  </w:style>
  <w:style w:type="paragraph" w:customStyle="1" w:styleId="CluesMedium">
    <w:name w:val="CluesMedium"/>
    <w:basedOn w:val="CluesTiny"/>
    <w:qFormat/>
    <w:rsid w:val="00161011"/>
    <w:pPr>
      <w:keepLines/>
    </w:pPr>
    <w:rPr>
      <w:sz w:val="28"/>
    </w:rPr>
  </w:style>
  <w:style w:type="paragraph" w:customStyle="1" w:styleId="CrossgridLarge">
    <w:name w:val="CrossgridLarge"/>
    <w:basedOn w:val="CrossgridMedium"/>
    <w:qFormat/>
    <w:rsid w:val="003A1AB2"/>
    <w:rPr>
      <w:sz w:val="32"/>
    </w:rPr>
  </w:style>
  <w:style w:type="paragraph" w:customStyle="1" w:styleId="CluesLarge">
    <w:name w:val="CluesLarge"/>
    <w:basedOn w:val="CluesMedium"/>
    <w:qFormat/>
    <w:rsid w:val="00FD2E1F"/>
    <w:rPr>
      <w:sz w:val="40"/>
    </w:rPr>
  </w:style>
  <w:style w:type="paragraph" w:customStyle="1" w:styleId="Questions">
    <w:name w:val="Questions"/>
    <w:basedOn w:val="Normal"/>
    <w:qFormat/>
    <w:rsid w:val="00B5428E"/>
    <w:pPr>
      <w:spacing w:after="160"/>
    </w:pPr>
    <w:rPr>
      <w:rFonts w:ascii="Arial" w:hAnsi="Arial"/>
      <w:sz w:val="26"/>
    </w:rPr>
  </w:style>
</w:styles>
</file>

<file path=word/_rels/document.xml.rels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header" Target="header1.xml"/><Relationship Id="rId6" Type="http://schemas.openxmlformats.org/officeDocument/2006/relationships/footer" Target="footer1.xml"/></Relationships>
</file>

<file path=word/_rels/footer1.xml.rels><Relationships xmlns="http://schemas.openxmlformats.org/package/2006/relationships"/>
</file>

<file path=word/_rels/header1.xml.rels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Kitchen Utensils</dc:title>
  <dcterms:created xsi:type="dcterms:W3CDTF">2021-10-11T10:31:50Z</dcterms:created>
  <dcterms:modified xsi:type="dcterms:W3CDTF">2021-10-11T10:31:50Z</dcterms:modified>
</cp:coreProperties>
</file>