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Knife Safety </w:t>
      </w:r>
    </w:p>
    <w:p>
      <w:pPr>
        <w:pStyle w:val="Questions"/>
      </w:pPr>
      <w:r>
        <w:t xml:space="preserve">1. PHSRA FIKNE SI A FSEA KEINF  </w:t>
      </w:r>
      <w:r>
        <w:rPr>
          <w:u w:val="single"/>
        </w:rPr>
        <w:t xml:space="preserve">______________________</w:t>
      </w:r>
    </w:p>
    <w:p>
      <w:pPr>
        <w:pStyle w:val="Questions"/>
      </w:pPr>
      <w:r>
        <w:t xml:space="preserve">2. CUT AAYW MOFR LFORYESU  </w:t>
      </w:r>
      <w:r>
        <w:rPr>
          <w:u w:val="single"/>
        </w:rPr>
        <w:t xml:space="preserve">___________________________</w:t>
      </w:r>
    </w:p>
    <w:p>
      <w:pPr>
        <w:pStyle w:val="Questions"/>
      </w:pPr>
      <w:r>
        <w:t xml:space="preserve">3. ROSET EKNISV PLAASEERYT  </w:t>
      </w:r>
      <w:r>
        <w:rPr>
          <w:u w:val="single"/>
        </w:rPr>
        <w:t xml:space="preserve">__________________________</w:t>
      </w:r>
    </w:p>
    <w:p>
      <w:pPr>
        <w:pStyle w:val="Questions"/>
      </w:pPr>
      <w:r>
        <w:t xml:space="preserve">4. KEPE UOYR SYEE ON TEH EDABL  </w:t>
      </w:r>
      <w:r>
        <w:rPr>
          <w:u w:val="single"/>
        </w:rPr>
        <w:t xml:space="preserve">______________________</w:t>
      </w:r>
    </w:p>
    <w:p>
      <w:pPr>
        <w:pStyle w:val="Questions"/>
      </w:pPr>
      <w:r>
        <w:t xml:space="preserve">5. SAPS ALHDEN RFITS  </w:t>
      </w:r>
      <w:r>
        <w:rPr>
          <w:u w:val="single"/>
        </w:rPr>
        <w:t xml:space="preserve">________________________________</w:t>
      </w:r>
    </w:p>
    <w:p>
      <w:pPr>
        <w:pStyle w:val="Questions"/>
      </w:pPr>
      <w:r>
        <w:t xml:space="preserve">6. LSAAYW TCU NO A CIGTNTU ABDOR </w:t>
      </w:r>
      <w:r>
        <w:rPr>
          <w:u w:val="single"/>
        </w:rPr>
        <w:t xml:space="preserve">_____________________</w:t>
      </w:r>
    </w:p>
    <w:p>
      <w:pPr>
        <w:pStyle w:val="Questions"/>
      </w:pPr>
      <w:r>
        <w:t xml:space="preserve">7. WHAS RHGIT AAWY </w:t>
      </w:r>
      <w:r>
        <w:rPr>
          <w:u w:val="single"/>
        </w:rPr>
        <w:t xml:space="preserve">___________________________________</w:t>
      </w:r>
    </w:p>
    <w:p>
      <w:pPr>
        <w:pStyle w:val="Questions"/>
      </w:pPr>
      <w:r>
        <w:t xml:space="preserve">8. ONDT LWAK ROADUN TIWH VIKNES </w:t>
      </w:r>
      <w:r>
        <w:rPr>
          <w:u w:val="single"/>
        </w:rPr>
        <w:t xml:space="preserve">______________________</w:t>
      </w:r>
    </w:p>
    <w:p>
      <w:pPr>
        <w:pStyle w:val="Questions"/>
      </w:pPr>
      <w:r>
        <w:t xml:space="preserve">9. TROSE NI THE KIFNE OLBKC  </w:t>
      </w:r>
      <w:r>
        <w:rPr>
          <w:u w:val="single"/>
        </w:rPr>
        <w:t xml:space="preserve">_________________________</w:t>
      </w:r>
    </w:p>
    <w:p>
      <w:pPr>
        <w:pStyle w:val="Questions"/>
      </w:pPr>
      <w:r>
        <w:t xml:space="preserve">10. OTND AVELE NI A IKSN FO RTEWA </w:t>
      </w:r>
      <w:r>
        <w:rPr>
          <w:u w:val="single"/>
        </w:rPr>
        <w:t xml:space="preserve">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Knife Safety </dc:title>
  <dcterms:created xsi:type="dcterms:W3CDTF">2021-10-11T10:32:44Z</dcterms:created>
  <dcterms:modified xsi:type="dcterms:W3CDTF">2021-10-11T10:32:44Z</dcterms:modified>
</cp:coreProperties>
</file>